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tabs>
          <w:tab w:val="left" w:pos="4678"/>
          <w:tab w:val="center" w:pos="93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b/>
          <w:bCs/>
          <w:color w:val="FFFFFF"/>
          <w:spacing w:val="22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-59690</wp:posOffset>
                </wp:positionV>
                <wp:extent cx="1903730" cy="438785"/>
                <wp:effectExtent l="6350" t="6350" r="21590" b="3365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438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  <a:tileRect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แผนการจัดการเรียนรู้ที่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0.75pt;margin-top:-4.7pt;height:34.55pt;width:149.9pt;z-index:251663360;mso-width-relative:page;mso-height-relative:page;" fillcolor="#666666" filled="t" stroked="t" coordsize="21600,21600" arcsize="0.166666666666667" o:gfxdata="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Ph8bzvbAAAACQEAAA8AAAAAAAAAAQAgAAAAIgAAAGRycy9kb3ducmV2LnhtbFBL&#10;AQIUABQAAAAIAIdO4kBTAvst1wIAAPwFAAAOAAAAAAAAAAEAIAAAACoBAABkcnMvZTJvRG9jLnht&#10;bFBLBQYAAAAABgAGAFkBAABzBgAAAAA=&#10;">
                <v:path/>
                <v:fill type="gradient" on="t" color2="#CCCCCC" angle="-45" focus="-50%" focussize="0f,0f"/>
                <v:stroke weight="1pt" color="#666666"/>
                <v:imagedata o:title=""/>
                <o:lock v:ext="edit"/>
                <v:shadow on="t" type="perspective" color="#7F7F7F" opacity="32768f" offset="1pt,2pt" offset2="-3pt,-2pt"/>
                <v:textbox>
                  <w:txbxContent>
                    <w:p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แผนการจัดการเรียนรู้ที่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.....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right="610"/>
        <w:jc w:val="center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hint="default" w:ascii="TH SarabunPSK" w:hAnsi="TH SarabunPSK" w:cs="TH SarabunPSK"/>
          <w:sz w:val="32"/>
          <w:szCs w:val="32"/>
        </w:rPr>
        <w:t>…………….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>
        <w:rPr>
          <w:rFonts w:hint="default" w:ascii="TH SarabunPSK" w:hAnsi="TH SarabunPSK" w:cs="TH SarabunPSK"/>
          <w:sz w:val="32"/>
          <w:szCs w:val="32"/>
        </w:rPr>
        <w:t>……………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ระดับชั้น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มัธยม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ศึกษาปีที่</w:t>
      </w:r>
      <w:r>
        <w:rPr>
          <w:rFonts w:hint="default" w:ascii="TH SarabunPSK" w:hAnsi="TH SarabunPSK" w:cs="TH SarabunPSK"/>
          <w:sz w:val="32"/>
          <w:szCs w:val="32"/>
        </w:rPr>
        <w:t>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hint="default" w:ascii="TH SarabunPSK" w:hAnsi="TH SarabunPSK" w:cs="TH SarabunPSK"/>
          <w:sz w:val="32"/>
          <w:szCs w:val="32"/>
        </w:rPr>
        <w:t>……………………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>
        <w:rPr>
          <w:rFonts w:hint="default" w:ascii="TH SarabunPSK" w:hAnsi="TH SarabunPSK" w:cs="TH SarabunPSK"/>
          <w:sz w:val="32"/>
          <w:szCs w:val="32"/>
        </w:rPr>
        <w:t>…/………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hint="default" w:ascii="TH SarabunPSK" w:hAnsi="TH SarabunPSK" w:cs="TH SarabunPSK"/>
          <w:sz w:val="32"/>
          <w:szCs w:val="32"/>
        </w:rPr>
        <w:t>……….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ชั่วโมง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264795</wp:posOffset>
                </wp:positionV>
                <wp:extent cx="5685790" cy="0"/>
                <wp:effectExtent l="0" t="9525" r="1905" b="1524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79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5pt;margin-top:20.85pt;height:0pt;width:447.7pt;z-index:251660288;mso-width-relative:page;mso-height-relative:page;" filled="f" stroked="t" coordsize="21600,21600" o:gfxdata="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RxTnvWAAAACAEAAA8AAAAAAAAAAQAgAAAAIgAA&#10;AGRycy9kb3ducmV2LnhtbFBLAQIUABQAAAAIAIdO4kAENyieCgIAAAMEAAAOAAAAAAAAAAEAIAAA&#10;ACUBAABkcnMvZTJvRG9jLnhtbFBLBQYAAAAABgAGAFkBAAChBQAAAAA=&#10;">
                <v:path arrowok="t"/>
                <v:fill on="f" focussize="0,0"/>
                <v:stroke weight="1.5pt"/>
                <v:imagedata o:title=""/>
                <o:lock v:ext="edit"/>
              </v:line>
            </w:pict>
          </mc:Fallback>
        </mc:AlternateConten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ผู้สอน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hint="default" w:ascii="TH SarabunPSK" w:hAnsi="TH SarabunPSK" w:cs="TH SarabunPSK"/>
          <w:sz w:val="32"/>
          <w:szCs w:val="32"/>
        </w:rPr>
        <w:t>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right="610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right="610"/>
        <w:textAlignment w:val="auto"/>
        <w:rPr>
          <w:rFonts w:hint="default" w:ascii="TH SarabunPSK" w:hAnsi="TH SarabunPSK" w:cs="TH SarabunPSK"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และ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hint="default" w:ascii="TH SarabunPSK" w:hAnsi="TH SarabunPSK" w:cs="TH SarabunPSK"/>
          <w:sz w:val="32"/>
          <w:szCs w:val="32"/>
        </w:rPr>
        <w:t>…….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...................................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ม</w:t>
      </w:r>
      <w:r>
        <w:rPr>
          <w:rFonts w:hint="default" w:ascii="TH SarabunPSK" w:hAnsi="TH SarabunPSK" w:cs="TH SarabunPSK"/>
          <w:sz w:val="32"/>
          <w:szCs w:val="32"/>
        </w:rPr>
        <w:t>…/…</w:t>
      </w: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2. สาระสำคัญ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(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ความคิดรวบยอด)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………………………………………………………………...………………………………………………………………………………………………………….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3. สาระการเรียนรู้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K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1 สาระการเรียนรู้แกนกลาง (ประจำแผนการจัดการเรียนรู้ที่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…..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144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144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2</w:t>
      </w:r>
      <w:r>
        <w:rPr>
          <w:rFonts w:hint="default" w:ascii="TH SarabunPSK" w:hAnsi="TH SarabunPSK" w:cs="TH SarabunPSK"/>
          <w:sz w:val="32"/>
          <w:szCs w:val="32"/>
        </w:rPr>
        <w:t>. 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144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ab/>
      </w:r>
      <w:r>
        <w:rPr>
          <w:rFonts w:hint="default" w:ascii="TH SarabunPSK" w:hAnsi="TH SarabunPSK" w:cs="TH SarabunPSK"/>
          <w:sz w:val="32"/>
          <w:szCs w:val="32"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2 สาระการเรียนรู้ท้องถิ่น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(พิจารณาตามหลักสูตรสถานศึกษา)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144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144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2</w:t>
      </w:r>
      <w:r>
        <w:rPr>
          <w:rFonts w:hint="default" w:ascii="TH SarabunPSK" w:hAnsi="TH SarabunPSK" w:cs="TH SarabunPSK"/>
          <w:sz w:val="32"/>
          <w:szCs w:val="32"/>
        </w:rPr>
        <w:t>. 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2 ทักษะ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S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โดยใช้ทักษะกระบวนการ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………………………………..</w:t>
      </w:r>
      <w:r>
        <w:rPr>
          <w:rFonts w:hint="default" w:ascii="TH SarabunPSK" w:hAnsi="TH SarabunPSK" w:cs="TH SarabunPSK"/>
          <w:sz w:val="32"/>
          <w:szCs w:val="32"/>
          <w:cs/>
        </w:rPr>
        <w:t>เพื่อฝึกทักษะ</w:t>
      </w:r>
      <w:r>
        <w:rPr>
          <w:rFonts w:hint="default" w:ascii="TH SarabunPSK" w:hAnsi="TH SarabunPSK" w:cs="TH SarabunPSK"/>
          <w:sz w:val="32"/>
          <w:szCs w:val="32"/>
        </w:rPr>
        <w:t>…………….......................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</w:t>
      </w:r>
    </w:p>
    <w:p>
      <w:pPr>
        <w:keepNext w:val="0"/>
        <w:keepLines w:val="0"/>
        <w:pageBreakBefore w:val="0"/>
        <w:widowControl/>
        <w:tabs>
          <w:tab w:val="left" w:pos="25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 คุณลักษณะอันพึงประสงค์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 (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A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1 คุณลักษณะอันพึงประสงค์ </w:t>
      </w:r>
      <w:r>
        <w:rPr>
          <w:rFonts w:hint="default" w:ascii="TH SarabunPSK" w:hAnsi="TH SarabunPSK" w:cs="TH SarabunPSK"/>
          <w:sz w:val="32"/>
          <w:szCs w:val="32"/>
          <w:cs/>
        </w:rPr>
        <w:t>(ประจำแผนการจัดการเรียนรู้ที่</w:t>
      </w:r>
      <w:r>
        <w:rPr>
          <w:rFonts w:hint="default" w:ascii="TH SarabunPSK" w:hAnsi="TH SarabunPSK" w:cs="TH SarabunPSK"/>
          <w:sz w:val="32"/>
          <w:szCs w:val="32"/>
        </w:rPr>
        <w:t>…</w:t>
      </w:r>
      <w:r>
        <w:rPr>
          <w:rFonts w:hint="default" w:ascii="TH SarabunPSK" w:hAnsi="TH SarabunPSK" w:cs="TH SarabunPSK"/>
          <w:sz w:val="32"/>
          <w:szCs w:val="32"/>
          <w:cs/>
        </w:rPr>
        <w:t>)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144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2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144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144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2 คุณลักษณะอันพึงประสงค์ </w:t>
      </w:r>
      <w:r>
        <w:rPr>
          <w:rFonts w:hint="default" w:ascii="TH SarabunPSK" w:hAnsi="TH SarabunPSK" w:cs="TH SarabunPSK"/>
          <w:sz w:val="32"/>
          <w:szCs w:val="32"/>
          <w:cs/>
        </w:rPr>
        <w:t>(ประจำกลุ่มสาระการเรียนรู้</w:t>
      </w:r>
      <w:r>
        <w:rPr>
          <w:rFonts w:hint="default" w:ascii="TH SarabunPSK" w:hAnsi="TH SarabunPSK" w:cs="TH SarabunPSK"/>
          <w:sz w:val="32"/>
          <w:szCs w:val="32"/>
        </w:rPr>
        <w:t>………….</w:t>
      </w:r>
      <w:r>
        <w:rPr>
          <w:rFonts w:hint="default" w:ascii="TH SarabunPSK" w:hAnsi="TH SarabunPSK" w:cs="TH SarabunPSK"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</w:rPr>
        <w:t>- 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ab/>
      </w:r>
      <w:r>
        <w:rPr>
          <w:rFonts w:hint="default" w:ascii="TH SarabunPSK" w:hAnsi="TH SarabunPSK" w:cs="TH SarabunPSK"/>
          <w:sz w:val="32"/>
          <w:szCs w:val="32"/>
        </w:rPr>
        <w:tab/>
      </w:r>
      <w:r>
        <w:rPr>
          <w:rFonts w:hint="default" w:ascii="TH SarabunPSK" w:hAnsi="TH SarabunPSK" w:cs="TH SarabunPSK"/>
          <w:sz w:val="32"/>
          <w:szCs w:val="32"/>
        </w:rPr>
        <w:tab/>
      </w:r>
      <w:r>
        <w:rPr>
          <w:rFonts w:hint="default" w:ascii="TH SarabunPSK" w:hAnsi="TH SarabunPSK" w:cs="TH SarabunPSK"/>
          <w:sz w:val="32"/>
          <w:szCs w:val="32"/>
        </w:rPr>
        <w:t>- 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spacing w:val="-4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pacing w:val="-4"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pacing w:val="-4"/>
          <w:sz w:val="32"/>
          <w:szCs w:val="32"/>
          <w:cs/>
        </w:rPr>
        <w:t>4</w:t>
      </w:r>
      <w:r>
        <w:rPr>
          <w:rFonts w:hint="default" w:ascii="TH SarabunPSK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  (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C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sz w:val="32"/>
          <w:szCs w:val="32"/>
        </w:rPr>
        <w:t>. …………………………………………….</w:t>
      </w:r>
      <w:r>
        <w:rPr>
          <w:rFonts w:hint="default" w:ascii="TH SarabunPSK" w:hAnsi="TH SarabunPSK" w:cs="TH SarabunPSK"/>
          <w:sz w:val="32"/>
          <w:szCs w:val="32"/>
        </w:rPr>
        <w:tab/>
      </w:r>
      <w:r>
        <w:rPr>
          <w:rFonts w:hint="default" w:ascii="TH SarabunPSK" w:hAnsi="TH SarabunPSK" w:cs="TH SarabunPSK"/>
          <w:sz w:val="32"/>
          <w:szCs w:val="32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2</w:t>
      </w:r>
      <w:r>
        <w:rPr>
          <w:rFonts w:hint="default" w:ascii="TH SarabunPSK" w:hAnsi="TH SarabunPSK" w:cs="TH SarabunPSK"/>
          <w:sz w:val="32"/>
          <w:szCs w:val="32"/>
        </w:rPr>
        <w:t>. 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sz w:val="32"/>
          <w:szCs w:val="32"/>
        </w:rPr>
        <w:t>. 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2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4. ภาระงาน (สะท้อนการจัดกิจกรรม)</w:t>
      </w: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1 ภาระงาน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4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4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>1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2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>5. การวัดและประเมินผลการเรียนรู้</w:t>
      </w: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tbl>
      <w:tblPr>
        <w:tblStyle w:val="12"/>
        <w:tblW w:w="9072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685"/>
        <w:gridCol w:w="226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bottom w:val="single" w:color="auto" w:sz="8" w:space="0"/>
            </w:tcBorders>
            <w:shd w:val="clear" w:color="auto" w:fill="CCC0D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685" w:type="dxa"/>
            <w:tcBorders>
              <w:bottom w:val="single" w:color="auto" w:sz="8" w:space="0"/>
            </w:tcBorders>
            <w:shd w:val="clear" w:color="auto" w:fill="CCC0D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tcBorders>
              <w:bottom w:val="single" w:color="auto" w:sz="8" w:space="0"/>
            </w:tcBorders>
            <w:shd w:val="clear" w:color="auto" w:fill="CCC0D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jc w:val="center"/>
              <w:textAlignment w:val="auto"/>
              <w:rPr>
                <w:rFonts w:hint="default" w:ascii="TH SarabunPSK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94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94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94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94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79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94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79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94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79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80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0" w:lineRule="atLeast"/>
              <w:ind w:right="-94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>6. กิจกรรมการเรียนรู้</w:t>
      </w:r>
    </w:p>
    <w:p>
      <w:pPr>
        <w:keepNext w:val="0"/>
        <w:keepLines w:val="0"/>
        <w:pageBreakBefore w:val="0"/>
        <w:widowControl/>
        <w:tabs>
          <w:tab w:val="left" w:pos="7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71755</wp:posOffset>
                </wp:positionV>
                <wp:extent cx="1371600" cy="457200"/>
                <wp:effectExtent l="0" t="0" r="23495" b="1333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699999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cr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5pt;margin-top:5.65pt;height:36pt;width:108pt;z-index:251661312;mso-width-relative:page;mso-height-relative:page;" fillcolor="#C0C0C0" filled="t" stroked="f" coordsize="21600,21600" o:gfxdata="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Tfp2S2AAAAAkBAAAPAAAAAAAAAAEAIAAAACIA&#10;AABkcnMvZG93bnJldi54bWxQSwECFAAUAAAACACHTuJAkpwuMgkCAAAhBAAADgAAAAAAAAABACAA&#10;AAAnAQAAZHJzL2Uyb0RvYy54bWxQSwUGAAAAAAYABgBZAQAAogUAAAAA&#10;">
                <v:path/>
                <v:fill on="t" focussize="0,0"/>
                <v:stroke on="f"/>
                <v:imagedata embosscolor="shadow add(51)" o:title=""/>
                <o:lock v:ext="edit"/>
                <v:shadow on="t" type="emboss" color="lineOrFill darken(153)" color2="shadow add(102)" offset="1pt,1pt"/>
                <v:textbox>
                  <w:txbxContent>
                    <w:p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  <w:u w:val="single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142875</wp:posOffset>
                </wp:positionV>
                <wp:extent cx="3760470" cy="426085"/>
                <wp:effectExtent l="0" t="0" r="12065" b="3175"/>
                <wp:wrapNone/>
                <wp:docPr id="6" name="จัด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470" cy="426085"/>
                          <a:chOff x="1589" y="13103"/>
                          <a:chExt cx="6684" cy="671"/>
                        </a:xfrm>
                      </wpg:grpSpPr>
                      <wps:wsp>
                        <wps:cNvPr id="4" name="สี่เหลี่ยมผืนผ้า 4"/>
                        <wps:cNvSpPr/>
                        <wps:spPr>
                          <a:xfrm>
                            <a:off x="1984" y="13141"/>
                            <a:ext cx="6289" cy="603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548DD4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pic:pic xmlns:pic="http://schemas.openxmlformats.org/drawingml/2006/picture">
                        <pic:nvPicPr>
                          <pic:cNvPr id="5" name="รูปภาพ 7" descr="นำสู่การเรียน_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89" y="13103"/>
                            <a:ext cx="683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25pt;margin-top:11.25pt;height:33.55pt;width:296.1pt;z-index:251662336;mso-width-relative:page;mso-height-relative:page;" coordorigin="1589,13103" coordsize="6684,671" o:gfxdata="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">
                <o:lock v:ext="edit" aspectratio="f"/>
                <v:rect id="_x0000_s1026" o:spid="_x0000_s1026" o:spt="1" style="position:absolute;left:1984;top:13141;height:603;width:6289;v-text-anchor:middle;" filled="f" stroked="t" coordsize="21600,21600" o:gfxdata="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2zur4A&#10;AADaAAAADwAAAAAAAAABACAAAAAiAAAAZHJzL2Rvd25yZXYueG1sUEsBAhQAFAAAAAgAh07iQDMv&#10;BZ47AAAAOQAAABAAAAAAAAAAAQAgAAAADQEAAGRycy9zaGFwZXhtbC54bWxQSwUGAAAAAAYABgBb&#10;AQAAtwMAAAAA&#10;">
                  <v:fill on="f" focussize="0,0"/>
                  <v:stroke weight="1pt" color="#548DD4" joinstyle="miter"/>
                  <v:imagedata o:title=""/>
                  <o:lock v:ext="edit" aspectratio="f"/>
                </v:rect>
                <v:shape id="รูปภาพ 7" o:spid="_x0000_s1026" o:spt="75" alt="นำสู่การเรียน_26" type="#_x0000_t75" style="position:absolute;left:1589;top:13103;height:671;width:683;" filled="f" o:preferrelative="t" stroked="f" coordsize="21600,21600" o:gfxdata="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9HD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นำสู่การเรียน_26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tabs>
          <w:tab w:val="left" w:pos="1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 xml:space="preserve">นักเรียนทำแบบทดสอบก่อนเรียนแผนการจัดการเรียนรู้ที่ </w:t>
      </w:r>
      <w:r>
        <w:rPr>
          <w:rFonts w:hint="default" w:ascii="TH SarabunPSK" w:hAnsi="TH SarabunPSK" w:eastAsia="Calibri" w:cs="TH SarabunPSK"/>
          <w:b/>
          <w:bCs/>
          <w:sz w:val="32"/>
          <w:szCs w:val="32"/>
        </w:rPr>
        <w:t>…</w:t>
      </w:r>
    </w:p>
    <w:p>
      <w:pPr>
        <w:keepNext w:val="0"/>
        <w:keepLines w:val="0"/>
        <w:pageBreakBefore w:val="0"/>
        <w:widowControl/>
        <w:tabs>
          <w:tab w:val="left" w:pos="1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  <w:u w:val="single"/>
          <w:cs/>
        </w:rPr>
        <w:t>กระบวนการจัดการเรียนรู้</w:t>
      </w:r>
      <w:r>
        <w:rPr>
          <w:rFonts w:hint="default" w:ascii="TH SarabunPSK" w:hAnsi="TH SarabunPSK" w:eastAsia="Calibri" w:cs="TH SarabunPSK"/>
          <w:sz w:val="32"/>
          <w:szCs w:val="32"/>
          <w:u w:val="single"/>
        </w:rPr>
        <w:t>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  <w:u w:val="single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u w:val="single"/>
          <w:cs/>
        </w:rPr>
        <w:t xml:space="preserve">ขั้นที่ 1 </w:t>
      </w:r>
      <w:r>
        <w:rPr>
          <w:rFonts w:hint="default" w:ascii="TH SarabunPSK" w:hAnsi="TH SarabunPSK" w:eastAsia="Calibri" w:cs="TH SarabunPSK"/>
          <w:sz w:val="32"/>
          <w:szCs w:val="32"/>
          <w:u w:val="single"/>
        </w:rPr>
        <w:t>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2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3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4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5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ab/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u w:val="single"/>
          <w:cs/>
        </w:rPr>
        <w:t xml:space="preserve">ขั้นที่ 2 </w:t>
      </w:r>
      <w:r>
        <w:rPr>
          <w:rFonts w:hint="default" w:ascii="TH SarabunPSK" w:hAnsi="TH SarabunPSK" w:eastAsia="Calibri" w:cs="TH SarabunPSK"/>
          <w:sz w:val="32"/>
          <w:szCs w:val="32"/>
          <w:u w:val="single"/>
        </w:rPr>
        <w:t>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2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3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4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>5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jc w:val="thaiDistribute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  <w:u w:val="single"/>
          <w:cs/>
        </w:rPr>
        <w:t xml:space="preserve">ขั้นที่ 3 </w:t>
      </w:r>
      <w:r>
        <w:rPr>
          <w:rFonts w:hint="default" w:ascii="TH SarabunPSK" w:hAnsi="TH SarabunPSK" w:eastAsia="Calibri" w:cs="TH SarabunPSK"/>
          <w:sz w:val="32"/>
          <w:szCs w:val="32"/>
          <w:u w:val="single"/>
        </w:rPr>
        <w:t>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2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3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4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5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eastAsia="Calibri" w:cs="TH SarabunPSK"/>
          <w:sz w:val="32"/>
          <w:szCs w:val="32"/>
          <w:u w:val="single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  <w:u w:val="single"/>
          <w:cs/>
        </w:rPr>
        <w:t xml:space="preserve">ขั้นที่ 4 </w:t>
      </w:r>
      <w:r>
        <w:rPr>
          <w:rFonts w:hint="default" w:ascii="TH SarabunPSK" w:hAnsi="TH SarabunPSK" w:eastAsia="Calibri" w:cs="TH SarabunPSK"/>
          <w:sz w:val="32"/>
          <w:szCs w:val="32"/>
          <w:u w:val="single"/>
        </w:rPr>
        <w:t>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2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3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4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5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ab/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u w:val="single"/>
          <w:cs/>
        </w:rPr>
        <w:t xml:space="preserve">ขั้นที่ 5 </w:t>
      </w:r>
      <w:r>
        <w:rPr>
          <w:rFonts w:hint="default" w:ascii="TH SarabunPSK" w:hAnsi="TH SarabunPSK" w:eastAsia="Calibri" w:cs="TH SarabunPSK"/>
          <w:sz w:val="32"/>
          <w:szCs w:val="32"/>
          <w:u w:val="single"/>
        </w:rPr>
        <w:t>…………………………………</w:t>
      </w:r>
      <w:r>
        <w:rPr>
          <w:rFonts w:hint="default" w:ascii="TH SarabunPSK" w:hAnsi="TH SarabunPSK" w:eastAsia="Calibri" w:cs="TH SarabunPSK"/>
          <w:sz w:val="32"/>
          <w:szCs w:val="32"/>
        </w:rPr>
        <w:t>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2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3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4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>7. สื่อ</w:t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>และ</w:t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>แหล่งการเรียนรู้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thaiDistribute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>7</w:t>
      </w:r>
      <w:r>
        <w:rPr>
          <w:rFonts w:hint="default" w:ascii="TH SarabunPSK" w:hAnsi="TH SarabunPSK" w:eastAsia="Calibri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b/>
          <w:bCs/>
          <w:sz w:val="32"/>
          <w:szCs w:val="32"/>
          <w:cs/>
        </w:rPr>
        <w:t>1 สื่อการเรียนรู้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eastAsia="Calibri" w:cs="TH SarabunPSK"/>
          <w:b/>
          <w:bCs/>
          <w:sz w:val="32"/>
          <w:szCs w:val="32"/>
        </w:rPr>
      </w:pPr>
      <w:r>
        <w:rPr>
          <w:rFonts w:hint="default" w:ascii="TH SarabunPSK" w:hAnsi="TH SarabunPSK" w:eastAsia="Calibri" w:cs="TH SarabunPSK"/>
          <w:b/>
          <w:bCs/>
          <w:sz w:val="32"/>
          <w:szCs w:val="32"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ab/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7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 xml:space="preserve"> 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>7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 xml:space="preserve">2 </w:t>
      </w:r>
      <w:r>
        <w:rPr>
          <w:rFonts w:hint="default" w:ascii="TH SarabunPSK" w:hAnsi="TH SarabunPSK" w:eastAsia="Calibri" w:cs="TH SarabunPSK"/>
          <w:sz w:val="32"/>
          <w:szCs w:val="32"/>
        </w:rPr>
        <w:t>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>7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3</w:t>
      </w:r>
      <w:r>
        <w:rPr>
          <w:rFonts w:hint="default" w:ascii="TH SarabunPSK" w:hAnsi="TH SarabunPSK" w:eastAsia="Calibri" w:cs="TH SarabunPSK"/>
          <w:sz w:val="32"/>
          <w:szCs w:val="32"/>
        </w:rPr>
        <w:t xml:space="preserve"> 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>7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4</w:t>
      </w:r>
      <w:r>
        <w:rPr>
          <w:rFonts w:hint="default" w:ascii="TH SarabunPSK" w:hAnsi="TH SarabunPSK" w:eastAsia="Calibri" w:cs="TH SarabunPSK"/>
          <w:sz w:val="32"/>
          <w:szCs w:val="32"/>
        </w:rPr>
        <w:t xml:space="preserve"> 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eastAsia="Calibri" w:cs="TH SarabunPSK"/>
          <w:sz w:val="32"/>
          <w:szCs w:val="32"/>
        </w:rPr>
      </w:pPr>
      <w:r>
        <w:rPr>
          <w:rFonts w:hint="default" w:ascii="TH SarabunPSK" w:hAnsi="TH SarabunPSK" w:eastAsia="Calibri" w:cs="TH SarabunPSK"/>
          <w:sz w:val="32"/>
          <w:szCs w:val="32"/>
          <w:cs/>
        </w:rPr>
        <w:t>7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1</w:t>
      </w:r>
      <w:r>
        <w:rPr>
          <w:rFonts w:hint="default" w:ascii="TH SarabunPSK" w:hAnsi="TH SarabunPSK" w:eastAsia="Calibri" w:cs="TH SarabunPSK"/>
          <w:sz w:val="32"/>
          <w:szCs w:val="32"/>
        </w:rPr>
        <w:t>.</w:t>
      </w:r>
      <w:r>
        <w:rPr>
          <w:rFonts w:hint="default" w:ascii="TH SarabunPSK" w:hAnsi="TH SarabunPSK" w:eastAsia="Calibri" w:cs="TH SarabunPSK"/>
          <w:sz w:val="32"/>
          <w:szCs w:val="32"/>
          <w:cs/>
        </w:rPr>
        <w:t>5</w:t>
      </w:r>
      <w:r>
        <w:rPr>
          <w:rFonts w:hint="default" w:ascii="TH SarabunPSK" w:hAnsi="TH SarabunPSK" w:eastAsia="Calibri" w:cs="TH SarabunPSK"/>
          <w:sz w:val="32"/>
          <w:szCs w:val="32"/>
        </w:rPr>
        <w:t xml:space="preserve"> 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7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2 แหล่งการเรียนรู้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7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>2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1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>7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>2</w:t>
      </w:r>
      <w:r>
        <w:rPr>
          <w:rFonts w:hint="default" w:ascii="TH SarabunPSK" w:hAnsi="TH SarabunPSK" w:cs="TH SarabunPSK"/>
          <w:sz w:val="32"/>
          <w:szCs w:val="32"/>
        </w:rPr>
        <w:t>.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2 </w:t>
      </w:r>
      <w:r>
        <w:rPr>
          <w:rFonts w:hint="default" w:ascii="TH SarabunPSK" w:hAnsi="TH SarabunPSK" w:cs="TH SarabunPSK"/>
          <w:sz w:val="32"/>
          <w:szCs w:val="32"/>
        </w:rPr>
        <w:t>………………………………………………………………………………...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บันทึก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ผล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หลังการสอน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1 ด้านความรู้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>K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textAlignment w:val="auto"/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2 ด้านทักษะ (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>S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jc w:val="both"/>
        <w:textAlignment w:val="auto"/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3 ด้านคุณลักษณะอันพึงประสงค์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>A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8</w:t>
      </w:r>
      <w:r>
        <w:rPr>
          <w:rFonts w:hint="default" w:ascii="TH SarabunPSK" w:hAnsi="TH SarabunPSK" w:cs="TH SarabunPSK"/>
          <w:color w:val="000000"/>
          <w:sz w:val="32"/>
          <w:szCs w:val="32"/>
        </w:rPr>
        <w:t>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color w:val="000000"/>
          <w:sz w:val="32"/>
          <w:szCs w:val="32"/>
        </w:rPr>
        <w:t>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1 คุณลักษณะอันพึงประสงค์ (ประจำแผนการจัดการเรียนรู้ที่</w:t>
      </w:r>
      <w:r>
        <w:rPr>
          <w:rFonts w:hint="default" w:ascii="TH SarabunPSK" w:hAnsi="TH SarabunPSK" w:cs="TH SarabunPSK"/>
          <w:color w:val="000000"/>
          <w:sz w:val="32"/>
          <w:szCs w:val="32"/>
        </w:rPr>
        <w:t>…..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8</w:t>
      </w:r>
      <w:r>
        <w:rPr>
          <w:rFonts w:hint="default" w:ascii="TH SarabunPSK" w:hAnsi="TH SarabunPSK" w:cs="TH SarabunPSK"/>
          <w:color w:val="000000"/>
          <w:sz w:val="32"/>
          <w:szCs w:val="32"/>
        </w:rPr>
        <w:t>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3</w:t>
      </w:r>
      <w:r>
        <w:rPr>
          <w:rFonts w:hint="default" w:ascii="TH SarabunPSK" w:hAnsi="TH SarabunPSK" w:cs="TH SarabunPSK"/>
          <w:color w:val="000000"/>
          <w:sz w:val="32"/>
          <w:szCs w:val="32"/>
        </w:rPr>
        <w:t>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2 คุณลักษณะอันพึงประสงค์ (ประจำกลุ่มสาระการเรียนรู้</w:t>
      </w: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jc w:val="both"/>
        <w:textAlignment w:val="auto"/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4 ด้านสมรรถนะสำคัญของผู้เรียน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  <w:t>C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jc w:val="both"/>
        <w:textAlignment w:val="auto"/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ปัญหาอุปสรรค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และ</w:t>
      </w: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ข้อเสนอแนะอื่น 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..........................................ผู้สอน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 xml:space="preserve">          (.......................................)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วันที่................................................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jc w:val="both"/>
        <w:textAlignment w:val="auto"/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ความคิดเห็นหัวหน้ากลุ่มสาระการเรียนรู้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...…………………………………………………………………………………………………………......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 xml:space="preserve">       (.......................................)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วันที่................................................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jc w:val="both"/>
        <w:textAlignment w:val="auto"/>
        <w:rPr>
          <w:rFonts w:hint="default"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ความคิดเห็นรองผู้อำนวยการฝ่ายวิชาการ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720" w:firstLine="72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………………………………………………………………………………...…………………………………………………………………………………………………………...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hint="default" w:ascii="TH SarabunPSK" w:hAnsi="TH SarabunPSK" w:cs="TH SarabunPSK"/>
          <w:vanish/>
          <w:color w:val="000000"/>
          <w:sz w:val="32"/>
          <w:szCs w:val="32"/>
          <w:cs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firstLine="72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 xml:space="preserve">       (.......................................)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cs/>
        </w:rPr>
        <w:t>วันที่...............................................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ind w:left="5040"/>
        <w:jc w:val="both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color w:val="000000"/>
          <w:sz w:val="32"/>
          <w:szCs w:val="32"/>
        </w:rPr>
      </w:pPr>
      <w:bookmarkStart w:id="0" w:name="_GoBack"/>
      <w:bookmarkEnd w:id="0"/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แบบประเมินแผนการจัดการเรียนรู้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center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แผนการจัดการเรียนรู้ที่...............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center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ชื่อ.............................................................................................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</w:rPr>
        <w:t>ชั้น................................เวลา..........................ชั่วโมง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</w:rPr>
        <w:t>หน่วยการเรียนรู้..........................................................เวลาทั้งหมด............ชั่วโมง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center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กลุ่มสาระการเรียนรู้ .............................................. ชื่อครูผู้สอน................................................................</w:t>
      </w:r>
      <w:r>
        <w:rPr>
          <w:rFonts w:hint="default" w:ascii="TH SarabunPSK" w:hAnsi="TH SarabunPSK" w:cs="TH SarabunPSK"/>
          <w:sz w:val="32"/>
          <w:szCs w:val="32"/>
        </w:rPr>
        <w:t xml:space="preserve"> ……………………………………………………………………..………………………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โปรดเขียนเครื่องหมาย</w:t>
      </w:r>
      <w:r>
        <w:rPr>
          <w:rFonts w:hint="default" w:ascii="TH SarabunPSK" w:hAnsi="TH SarabunPSK" w:eastAsia="MS Gothic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eastAsia="MS Gothic" w:cs="TH SarabunPSK"/>
          <w:sz w:val="32"/>
          <w:szCs w:val="32"/>
        </w:rPr>
        <w:sym w:font="Wingdings 2" w:char="F050"/>
      </w:r>
      <w:r>
        <w:rPr>
          <w:rFonts w:hint="default" w:ascii="TH SarabunPSK" w:hAnsi="TH SarabunPSK" w:cs="TH SarabunPSK"/>
          <w:sz w:val="32"/>
          <w:szCs w:val="32"/>
          <w:cs/>
        </w:rPr>
        <w:t>ลงในช่องที่ตรงกับระดับคุณภาพการปฏิบัติ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t>ระดับคุณภาพการปฏิบัติ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4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หมายถึง คุณภาพการปฏิบัติอยู่ในระดับมากที่สุด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3 </w:t>
      </w:r>
      <w:r>
        <w:rPr>
          <w:rFonts w:hint="default" w:ascii="TH SarabunPSK" w:hAnsi="TH SarabunPSK" w:cs="TH SarabunPSK"/>
          <w:sz w:val="32"/>
          <w:szCs w:val="32"/>
          <w:cs/>
        </w:rPr>
        <w:t>หมายถึง คุณภาพการปฏิบัติอยู่ในระดับมาก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2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หมายถึง คุณภาพการปฏิบัติอยู่ในระดับปรับปรุง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1 </w:t>
      </w:r>
      <w:r>
        <w:rPr>
          <w:rFonts w:hint="default" w:ascii="TH SarabunPSK" w:hAnsi="TH SarabunPSK" w:cs="TH SarabunPSK"/>
          <w:sz w:val="32"/>
          <w:szCs w:val="32"/>
          <w:cs/>
        </w:rPr>
        <w:t>หมายถึง คุณภาพการปฏิบัติอยู่ในระดับปรับปรุงมากที่สุด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7"/>
        <w:gridCol w:w="709"/>
        <w:gridCol w:w="709"/>
        <w:gridCol w:w="708"/>
        <w:gridCol w:w="6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vMerge w:val="restart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755" w:type="dxa"/>
            <w:gridSpan w:val="4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vMerge w:val="continue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ชื่อแผนการจัดการเรียนรู้กะทัดรัด ชัดเจน ครอบคลุมเนื้อหาสาระ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ind w:right="-108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มาตรฐานการเรียนรู้และตัวชี้วัด จุดประสงค์การเรียนรู้มีความเชื่อมโยงกัน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อย่างเหมาะสม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สาระสำคัญกับมาตรฐานการเรียนรู้และ ตัวชี้วัด จุดประสงค์การเรียนรู้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         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มีความสอดคล้อง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สาระสำคัญกับสาระการเรียนรู้มีความสอดคล้องกัน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ind w:right="-108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ชื่อหน่วยการเรียนรู้ มาตรฐานการเรียนรู้และตัวชี้วัด จุดประสงค์                 การเรียนรู้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สาระสำคัญ และสาระการเรียนรู้มีความเชื่อมโยงสัมพันธ์กัน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เป้าหมายของการเรียนรู้ในแผนการจัดการเรียนรู้มีความชัดเจน ครอบคลุม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การเรียนรู้ในแผนการจัดการเรียนรู้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7.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กิจกรรมการเรียนรู้สอดคล้องกับสาระการเรียนรู้ มาตรฐานการเรียนรู้และตัวชี้วัด จุดประสงค์การเรียนรู้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8.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กิจกรรมการเรียนรู้มุ่งเน้นการจัดการเรียนรู้เชิงรุก (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>Active Learning)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9.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กิจกรรมการเรียนรู้มีความครอบคลุมในการพัฒนาผู้เรียนให้มีความรู้ ทักษะ/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กระบวนการ และคุณลักษณะที่พึงประสงค์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10.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กิจกรรมการเรียนรู้สามารถนำผู้เรียนไปสู่การสร้างชิ้นงาน/ภาระงาน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11.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กิจกรรมการเรียนรู้คำนึงถึงผลการวิเคราะห์ข้อมูลผู้เรียนเป็นรายบุคคล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12.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มีการประเมินผลตามสภาพจริงและสอดคล้องกับมาตรฐานการเรียนรู้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และตัวชี้วัด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13.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มีการทดสอบหรือการจัดกิจกรรมเพื่อตรวจสอบความรู้ ความสามารถของผู้เรียนในแผนการจัดการเรียนรู้ที่ได้มาตรฐาน สอดคล้องกับกับมาตรฐานการเรียนรู้และตัวชี้วัด สัมพันธ์กับการทดสอบระดับชาติ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</w:tbl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7"/>
        <w:gridCol w:w="709"/>
        <w:gridCol w:w="709"/>
        <w:gridCol w:w="708"/>
        <w:gridCol w:w="6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14.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ประเด็นและเกณฑ์การประเมินสามารถสะท้อนคุณภาพผู้เรียนตามมาตรฐาน</w:t>
            </w: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15.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การวัดและประเมินผลคำนึงถึงผลการวิเคราะห์ข้อมูลผู้เรียนเป็นรายบุคคล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16.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สื่อ แหล่งการเรียนรู้มีความเหมาะสม เพียงพอ ส่งผลต่อการเรียนรู้            ของผู้เรียน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</w:rPr>
              <w:t xml:space="preserve">17. </w:t>
            </w: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แผนการจัดการเรียนรู้ที่จัดทำสามารถนำไปปฏิบัติได้จริง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2755" w:type="dxa"/>
            <w:gridSpan w:val="4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7" w:type="dxa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sz w:val="32"/>
                <w:szCs w:val="32"/>
                <w:cs/>
              </w:rPr>
              <w:t>สรุปผล</w:t>
            </w:r>
          </w:p>
        </w:tc>
        <w:tc>
          <w:tcPr>
            <w:tcW w:w="2755" w:type="dxa"/>
            <w:gridSpan w:val="4"/>
            <w:noWrap w:val="0"/>
            <w:vAlign w:val="top"/>
          </w:tcPr>
          <w:p>
            <w:pPr>
              <w:pStyle w:val="25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textAlignment w:val="auto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</w:tr>
    </w:tbl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การแปลความหมาย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การประเมินแผนการจัดการเรียนรู้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เกณฑ์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ค่าเฉลี่ย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1.00 – 1.50 :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ปรับปรุง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1.51 – 2.50 :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พอใช้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2.51 – 3.50 : 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ดี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3.51 – 4.00 : </w:t>
      </w:r>
      <w:r>
        <w:rPr>
          <w:rFonts w:hint="default" w:ascii="TH SarabunPSK" w:hAnsi="TH SarabunPSK" w:cs="TH SarabunPSK"/>
          <w:sz w:val="32"/>
          <w:szCs w:val="32"/>
          <w:cs/>
        </w:rPr>
        <w:t>ดีมาก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firstLine="72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เกณฑ์การผ่าน</w:t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มีผลการประเมินใน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ระดับดีขึ้นไป</w:t>
      </w: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pStyle w:val="2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atLeast"/>
        <w:textAlignment w:val="auto"/>
        <w:rPr>
          <w:rFonts w:hint="default" w:ascii="TH SarabunPSK" w:hAnsi="TH SarabunPSK" w:cs="TH SarabunPSK"/>
          <w:sz w:val="32"/>
          <w:szCs w:val="32"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71224CDF-7578-4620-A27A-0490A324B128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88748429-9FBA-4769-8A3E-9383CF7A990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E99DE002-BEBA-4825-9FF1-D0FAAB28199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1A06DC25-97A4-4816-91F8-21B883179E2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2EFEDB91-FA6D-44B9-B362-286BF2F748B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5550CE06-2082-45B3-8F3A-31B217619C6F}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  <w:embedRegular r:id="rId7" w:fontKey="{4FFD9B63-6038-44EA-BA27-3B0E0521501E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DCDC6DFA-725E-4022-A5B6-AC7A063AE688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DCBE649E-DBAA-4C65-9AE0-DBEEE2BDE63E}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JS 75 Pumpuang">
    <w:panose1 w:val="02000000000000000000"/>
    <w:charset w:val="00"/>
    <w:family w:val="auto"/>
    <w:pitch w:val="default"/>
    <w:sig w:usb0="A10002AF" w:usb1="500078FB" w:usb2="00000000" w:usb3="00000000" w:csb0="600101BF" w:csb1="DFF70000"/>
    <w:embedRegular r:id="rId10" w:fontKey="{4254D0D1-AED6-4FFA-947F-132F5120CD83}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  <w:embedRegular r:id="rId11" w:fontKey="{71E8038B-1A87-4DFA-BD35-C3404CC32DFB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2" w:fontKey="{C4961F8D-9C30-4DFD-95B9-FE47F0DAE870}"/>
  </w:font>
  <w:font w:name="Angsana New">
    <w:altName w:val="TH Srisakdi"/>
    <w:panose1 w:val="02020603050405020304"/>
    <w:charset w:val="00"/>
    <w:family w:val="roman"/>
    <w:pitch w:val="default"/>
    <w:sig w:usb0="00000000" w:usb1="00000000" w:usb2="00000000" w:usb3="00000000" w:csb0="00010001" w:csb1="00000000"/>
    <w:embedRegular r:id="rId13" w:fontKey="{6F04B5B6-F73D-4FD6-BE56-E05320D9C0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4E37BA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364E37BA"/>
    <w:rsid w:val="775E34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9"/>
    <w:semiHidden/>
    <w:unhideWhenUsed/>
    <w:qFormat/>
    <w:uiPriority w:val="0"/>
    <w:pPr>
      <w:keepNext/>
      <w:keepLines/>
      <w:spacing w:before="40" w:after="0"/>
      <w:outlineLvl w:val="1"/>
    </w:pPr>
    <w:rPr>
      <w:rFonts w:ascii="TH SarabunPSK" w:hAnsi="TH SarabunPSK" w:eastAsiaTheme="majorEastAsia" w:cstheme="majorBidi"/>
      <w:b/>
      <w:color w:val="2E75B6" w:themeColor="accent1" w:themeShade="BF"/>
      <w:sz w:val="32"/>
      <w:szCs w:val="33"/>
      <w:lang w:eastAsia="en-US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TH Sarabun PSK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TH Sarabun PSK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TH Sarabun PSK" w:hAnsi="TH Sarabun PSK" w:eastAsia="Courier New" w:cs="Calibri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TH Sarabun PSK" w:hAnsi="TH Sarabun PSK" w:eastAsia="Courier New" w:cs="Calibri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TH Sarabun PSK" w:hAnsi="TH Sarabun PSK" w:eastAsia="Courier New" w:cs="Calibri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TH Sarabun PSK" w:hAnsi="TH Sarabun PSK" w:eastAsia="Courier New" w:cs="Calibri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TH Sarabun PSK" w:hAnsi="TH Sarabun PSK" w:eastAsia="Courier New" w:cs="Calibri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TH Sarabun PSK" w:hAnsi="TH Sarabun PSK" w:eastAsia="Courier New" w:cs="Calibri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TH Sarabun PSK" w:hAnsi="TH Sarabun PSK" w:eastAsia="Courier New" w:cs="Calibri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TH Sarabun PSK" w:hAnsi="TH Sarabun PSK" w:eastAsia="Courier New" w:cs="Calibri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TH Sarabun PSK" w:hAnsi="TH Sarabun PSK" w:eastAsia="Courier New" w:cs="Calibri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TH Sarabun PSK" w:hAnsi="TH Sarabun PSK" w:eastAsia="Courier New" w:cs="Calibri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TH Sarabun PSK" w:hAnsi="TH Sarabun PSK" w:eastAsia="Courier New" w:cs="Calibri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TH Sarabun PSK" w:hAnsi="TH Sarabun PSK" w:eastAsia="Courier New" w:cs="Calibri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TH Sarabun PSK" w:hAnsi="TH Sarabun PSK" w:eastAsia="Courier New" w:cs="Calibri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TH Sarabun PSK" w:hAnsi="TH Sarabun PSK" w:eastAsia="Courier New" w:cs="Calibri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49">
    <w:name w:val="หัวเรื่อง 2 อักขระ"/>
    <w:basedOn w:val="11"/>
    <w:link w:val="3"/>
    <w:qFormat/>
    <w:uiPriority w:val="9"/>
    <w:rPr>
      <w:rFonts w:ascii="TH SarabunPSK" w:hAnsi="TH SarabunPSK" w:eastAsiaTheme="majorEastAsia" w:cstheme="majorBidi"/>
      <w:b/>
      <w:color w:val="2E75B6" w:themeColor="accent1" w:themeShade="BF"/>
      <w:sz w:val="32"/>
      <w:szCs w:val="33"/>
      <w:lang w:eastAsia="en-US"/>
    </w:rPr>
  </w:style>
  <w:style w:type="paragraph" w:styleId="250">
    <w:name w:val="No Spacing"/>
    <w:qFormat/>
    <w:uiPriority w:val="1"/>
    <w:rPr>
      <w:rFonts w:ascii="Calibri" w:hAnsi="Calibri" w:eastAsia="Calibri" w:cs="Cordia New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2024-03-17T03:37:00Z</dcterms:created>
  <dc:creator>ศุภมาส ศรี��</dc:creator>
  <cp:lastModifiedBy>ศุภมาส ศรี��</cp:lastModifiedBy>
  <dcterms:modified xsi:type="dcterms:W3CDTF">2024-03-17T03:48:39Z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0ED981D6809E43CEB87873546D9F047F_11</vt:lpwstr>
  </property>
</Properties>
</file>